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20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21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ПКО «ЦДУ Инвест»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 </w:t>
      </w:r>
      <w:r>
        <w:rPr>
          <w:rStyle w:val="cat-UserDefinedgrp-22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Мухаметуллину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(паспорт </w:t>
      </w:r>
      <w:r>
        <w:rPr>
          <w:rStyle w:val="cat-UserDefinedgrp-24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ПКО «ЦДУ Инвест» (ИНН </w:t>
      </w:r>
      <w:r>
        <w:rPr>
          <w:rStyle w:val="cat-UserDefinedgrp-22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</w:t>
      </w:r>
      <w:r>
        <w:rPr>
          <w:rFonts w:ascii="Times New Roman" w:eastAsia="Times New Roman" w:hAnsi="Times New Roman" w:cs="Times New Roman"/>
          <w:sz w:val="26"/>
          <w:szCs w:val="26"/>
        </w:rPr>
        <w:t>Мухаметуллину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3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(паспорт </w:t>
      </w:r>
      <w:r>
        <w:rPr>
          <w:rStyle w:val="cat-UserDefinedgrp-24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25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Мухаметуллина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ПКО «ЦДУ Инвест»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№ </w:t>
      </w:r>
      <w:r>
        <w:rPr>
          <w:rStyle w:val="cat-UserDefinedgrp-27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заключенному между </w:t>
      </w:r>
      <w:r>
        <w:rPr>
          <w:rFonts w:ascii="Times New Roman" w:eastAsia="Times New Roman" w:hAnsi="Times New Roman" w:cs="Times New Roman"/>
          <w:sz w:val="26"/>
          <w:szCs w:val="26"/>
        </w:rPr>
        <w:t>ООО МФ</w:t>
      </w:r>
      <w:r>
        <w:rPr>
          <w:rFonts w:ascii="Times New Roman" w:eastAsia="Times New Roman" w:hAnsi="Times New Roman" w:cs="Times New Roman"/>
          <w:sz w:val="26"/>
          <w:szCs w:val="26"/>
        </w:rPr>
        <w:t>К «</w:t>
      </w:r>
      <w:r>
        <w:rPr>
          <w:rFonts w:ascii="Times New Roman" w:eastAsia="Times New Roman" w:hAnsi="Times New Roman" w:cs="Times New Roman"/>
          <w:sz w:val="26"/>
          <w:szCs w:val="26"/>
        </w:rPr>
        <w:t>Займер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ответчиком,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размере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8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>; судебные расходы по 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плате госпошлины в размере </w:t>
      </w:r>
      <w:r>
        <w:rPr>
          <w:rStyle w:val="cat-UserDefinedgrp-29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почтовые расходы в размере </w:t>
      </w:r>
      <w:r>
        <w:rPr>
          <w:rStyle w:val="cat-UserDefinedgrp-30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всего взыскать </w:t>
      </w:r>
      <w:r>
        <w:rPr>
          <w:rStyle w:val="cat-UserDefinedgrp-31rplc-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Style w:val="cat-UserDefinedgrp-32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Мировой судья судебного участка №12 Сургутского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судебного района города окружного значения Сургута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ХМАО-Югры ______________________ </w:t>
      </w:r>
      <w:r>
        <w:rPr>
          <w:rStyle w:val="cat-UserDefinedgrp-32rplc-43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.Думлер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05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06</w:t>
      </w:r>
      <w:r>
        <w:rPr>
          <w:rFonts w:ascii="Times New Roman" w:eastAsia="Times New Roman" w:hAnsi="Times New Roman" w:cs="Times New Roman"/>
          <w:sz w:val="23"/>
          <w:szCs w:val="23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Style w:val="cat-UserDefinedgrp-33rplc-46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0">
    <w:name w:val="cat-UserDefined grp-20 rplc-0"/>
    <w:basedOn w:val="DefaultParagraphFont"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9">
    <w:name w:val="cat-UserDefined grp-22 rplc-9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4">
    <w:name w:val="cat-UserDefined grp-24 rplc-14"/>
    <w:basedOn w:val="DefaultParagraphFont"/>
  </w:style>
  <w:style w:type="character" w:customStyle="1" w:styleId="cat-UserDefinedgrp-22rplc-17">
    <w:name w:val="cat-UserDefined grp-22 rplc-17"/>
    <w:basedOn w:val="DefaultParagraphFont"/>
  </w:style>
  <w:style w:type="character" w:customStyle="1" w:styleId="cat-UserDefinedgrp-23rplc-19">
    <w:name w:val="cat-UserDefined grp-23 rplc-19"/>
    <w:basedOn w:val="DefaultParagraphFont"/>
  </w:style>
  <w:style w:type="character" w:customStyle="1" w:styleId="cat-UserDefinedgrp-24rplc-22">
    <w:name w:val="cat-UserDefined grp-24 rplc-22"/>
    <w:basedOn w:val="DefaultParagraphFont"/>
  </w:style>
  <w:style w:type="character" w:customStyle="1" w:styleId="cat-UserDefinedgrp-25rplc-24">
    <w:name w:val="cat-UserDefined grp-25 rplc-24"/>
    <w:basedOn w:val="DefaultParagraphFont"/>
  </w:style>
  <w:style w:type="character" w:customStyle="1" w:styleId="cat-UserDefinedgrp-26rplc-26">
    <w:name w:val="cat-UserDefined grp-26 rplc-26"/>
    <w:basedOn w:val="DefaultParagraphFont"/>
  </w:style>
  <w:style w:type="character" w:customStyle="1" w:styleId="cat-UserDefinedgrp-27rplc-28">
    <w:name w:val="cat-UserDefined grp-27 rplc-28"/>
    <w:basedOn w:val="DefaultParagraphFont"/>
  </w:style>
  <w:style w:type="character" w:customStyle="1" w:styleId="cat-UserDefinedgrp-28rplc-31">
    <w:name w:val="cat-UserDefined grp-28 rplc-31"/>
    <w:basedOn w:val="DefaultParagraphFont"/>
  </w:style>
  <w:style w:type="character" w:customStyle="1" w:styleId="cat-UserDefinedgrp-29rplc-33">
    <w:name w:val="cat-UserDefined grp-29 rplc-33"/>
    <w:basedOn w:val="DefaultParagraphFont"/>
  </w:style>
  <w:style w:type="character" w:customStyle="1" w:styleId="cat-UserDefinedgrp-30rplc-35">
    <w:name w:val="cat-UserDefined grp-30 rplc-35"/>
    <w:basedOn w:val="DefaultParagraphFont"/>
  </w:style>
  <w:style w:type="character" w:customStyle="1" w:styleId="cat-UserDefinedgrp-31rplc-37">
    <w:name w:val="cat-UserDefined grp-31 rplc-37"/>
    <w:basedOn w:val="DefaultParagraphFont"/>
  </w:style>
  <w:style w:type="character" w:customStyle="1" w:styleId="cat-UserDefinedgrp-32rplc-41">
    <w:name w:val="cat-UserDefined grp-32 rplc-41"/>
    <w:basedOn w:val="DefaultParagraphFont"/>
  </w:style>
  <w:style w:type="character" w:customStyle="1" w:styleId="cat-UserDefinedgrp-32rplc-43">
    <w:name w:val="cat-UserDefined grp-32 rplc-43"/>
    <w:basedOn w:val="DefaultParagraphFont"/>
  </w:style>
  <w:style w:type="character" w:customStyle="1" w:styleId="cat-UserDefinedgrp-33rplc-46">
    <w:name w:val="cat-UserDefined grp-33 rplc-4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